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5669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72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428060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215EB-9747-4573-8AAE-C19C55516B96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